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72459" w:rsidRDefault="005C2E39" w:rsidP="00A549D3">
      <w:pPr>
        <w:spacing w:after="0" w:line="240" w:lineRule="auto"/>
        <w:jc w:val="center"/>
        <w:rPr>
          <w:rFonts w:ascii="Sylfaen" w:hAnsi="Sylfaen" w:cs="Sylfaen"/>
          <w:b/>
          <w:sz w:val="24"/>
          <w:lang w:val="ka-GE"/>
        </w:rPr>
      </w:pPr>
      <w:r>
        <w:rPr>
          <w:rFonts w:ascii="Sylfaen" w:hAnsi="Sylfaen" w:cs="Sylfaen"/>
          <w:b/>
          <w:sz w:val="24"/>
          <w:lang w:val="ka-GE"/>
        </w:rPr>
        <w:t>კრწანისის ქ.</w:t>
      </w:r>
      <w:r w:rsidR="00481058">
        <w:rPr>
          <w:rFonts w:ascii="Sylfaen" w:hAnsi="Sylfaen" w:cs="Sylfaen"/>
          <w:b/>
          <w:sz w:val="24"/>
          <w:lang w:val="ka-GE"/>
        </w:rPr>
        <w:t xml:space="preserve"> -ის პროექტისთვის </w:t>
      </w:r>
      <w:r w:rsidR="00472459" w:rsidRPr="00472459">
        <w:rPr>
          <w:rFonts w:ascii="Sylfaen" w:hAnsi="Sylfaen" w:cs="Sylfaen"/>
          <w:b/>
          <w:sz w:val="24"/>
          <w:lang w:val="ka-GE"/>
        </w:rPr>
        <w:t xml:space="preserve">ფოლადის </w:t>
      </w:r>
      <w:r w:rsidR="006822AF">
        <w:rPr>
          <w:rFonts w:ascii="Sylfaen" w:hAnsi="Sylfaen" w:cs="Sylfaen"/>
          <w:b/>
          <w:sz w:val="24"/>
          <w:lang w:val="ka-GE"/>
        </w:rPr>
        <w:t xml:space="preserve">მილების შესყიდვა </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5C2E39" w:rsidRPr="00472459" w:rsidRDefault="005C2E39" w:rsidP="005C2E39">
      <w:pPr>
        <w:spacing w:after="0" w:line="240" w:lineRule="auto"/>
        <w:rPr>
          <w:rFonts w:ascii="Sylfaen" w:hAnsi="Sylfaen" w:cs="Sylfaen"/>
          <w:b/>
          <w:sz w:val="24"/>
          <w:lang w:val="ka-GE"/>
        </w:rPr>
      </w:pPr>
      <w:r>
        <w:rPr>
          <w:rFonts w:ascii="Sylfaen" w:hAnsi="Sylfaen" w:cs="Sylfaen"/>
          <w:b/>
          <w:sz w:val="24"/>
          <w:lang w:val="ka-GE"/>
        </w:rPr>
        <w:t xml:space="preserve">კრწანისის ქ. -ის პროექტისთვის </w:t>
      </w:r>
      <w:r w:rsidRPr="00472459">
        <w:rPr>
          <w:rFonts w:ascii="Sylfaen" w:hAnsi="Sylfaen" w:cs="Sylfaen"/>
          <w:b/>
          <w:sz w:val="24"/>
          <w:lang w:val="ka-GE"/>
        </w:rPr>
        <w:t xml:space="preserve">ფოლადის </w:t>
      </w:r>
      <w:r>
        <w:rPr>
          <w:rFonts w:ascii="Sylfaen" w:hAnsi="Sylfaen" w:cs="Sylfaen"/>
          <w:b/>
          <w:sz w:val="24"/>
          <w:lang w:val="ka-GE"/>
        </w:rPr>
        <w:t xml:space="preserve">მილების შესყიდვა </w:t>
      </w:r>
    </w:p>
    <w:p w:rsidR="009F6909" w:rsidRPr="00485E5A" w:rsidRDefault="009F6909"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87E77"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C87E77" w:rsidRDefault="00C87E77" w:rsidP="004B148B">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C87E77" w:rsidRDefault="00C87E77" w:rsidP="004B148B">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C87E77" w:rsidRDefault="00C87E77" w:rsidP="004B148B">
      <w:pPr>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001A54" w:rsidRDefault="00481058" w:rsidP="00B32E22">
      <w:pPr>
        <w:pStyle w:val="ListParagraph"/>
        <w:numPr>
          <w:ilvl w:val="0"/>
          <w:numId w:val="10"/>
        </w:numPr>
        <w:spacing w:after="0"/>
        <w:jc w:val="both"/>
        <w:rPr>
          <w:rFonts w:ascii="Sylfaen" w:hAnsi="Sylfaen"/>
          <w:lang w:val="ka-GE"/>
        </w:rPr>
      </w:pPr>
      <w:r w:rsidRPr="00001A54">
        <w:rPr>
          <w:rFonts w:ascii="Sylfaen" w:hAnsi="Sylfaen"/>
          <w:lang w:val="ka-GE"/>
        </w:rPr>
        <w:t>მასა</w:t>
      </w:r>
      <w:r w:rsidR="00AB1E01" w:rsidRPr="00001A54">
        <w:rPr>
          <w:rFonts w:ascii="Sylfaen" w:hAnsi="Sylfaen"/>
          <w:lang w:val="ka-GE"/>
        </w:rPr>
        <w:t>ლ</w:t>
      </w:r>
      <w:r w:rsidR="005C2E39">
        <w:rPr>
          <w:rFonts w:ascii="Sylfaen" w:hAnsi="Sylfaen"/>
          <w:lang w:val="ka-GE"/>
        </w:rPr>
        <w:t>აზე უნდა ვრცელდებოდეს გარანტია</w:t>
      </w:r>
    </w:p>
    <w:p w:rsidR="000A4F61" w:rsidRPr="00001A54" w:rsidRDefault="000A4F61" w:rsidP="000A4F61">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w:t>
      </w:r>
      <w:r w:rsidR="00F72B2C" w:rsidRPr="00001A54">
        <w:rPr>
          <w:rFonts w:ascii="Sylfaen" w:hAnsi="Sylfaen"/>
          <w:lang w:val="ka-GE"/>
        </w:rPr>
        <w:t>, TSEN</w:t>
      </w:r>
      <w:r w:rsidRPr="00001A54">
        <w:rPr>
          <w:rFonts w:ascii="Sylfaen" w:hAnsi="Sylfaen"/>
          <w:lang w:val="ka-GE"/>
        </w:rPr>
        <w:t>)</w:t>
      </w:r>
      <w:r w:rsidR="00F72B2C" w:rsidRPr="00001A54">
        <w:rPr>
          <w:rFonts w:ascii="Sylfaen" w:hAnsi="Sylfaen"/>
        </w:rPr>
        <w:t xml:space="preserve">, </w:t>
      </w:r>
      <w:r w:rsidR="00F72B2C" w:rsidRPr="00001A54">
        <w:rPr>
          <w:rFonts w:ascii="Sylfaen" w:hAnsi="Sylfaen"/>
          <w:lang w:val="ka-GE"/>
        </w:rPr>
        <w:t>თუმცა EN სტანდარტი სავალდებულოა ქონდეს პროდუქციას.</w:t>
      </w:r>
    </w:p>
    <w:p w:rsidR="00705404" w:rsidRPr="00001A54" w:rsidRDefault="00F72B2C" w:rsidP="00327463">
      <w:pPr>
        <w:pStyle w:val="ListParagraph"/>
        <w:numPr>
          <w:ilvl w:val="0"/>
          <w:numId w:val="10"/>
        </w:numPr>
        <w:spacing w:after="0"/>
        <w:jc w:val="both"/>
        <w:rPr>
          <w:rFonts w:ascii="Sylfaen" w:hAnsi="Sylfaen"/>
          <w:lang w:val="ka-GE"/>
        </w:rPr>
      </w:pPr>
      <w:r w:rsidRPr="00001A54">
        <w:rPr>
          <w:rFonts w:ascii="Sylfaen" w:hAnsi="Sylfaen"/>
          <w:lang w:val="ka-GE"/>
        </w:rPr>
        <w:lastRenderedPageBreak/>
        <w:t>მომწოდებელმა ხელი უნდა მოაწეროს კონტრაქტორის მართვის გეგმას.</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481058" w:rsidRPr="00001A54">
        <w:rPr>
          <w:rFonts w:ascii="Sylfaen" w:hAnsi="Sylfaen"/>
          <w:b/>
          <w:i/>
          <w:u w:val="single"/>
          <w:lang w:val="ka-GE"/>
        </w:rPr>
        <w:t xml:space="preserve">არაუგვიანეს 2022 </w:t>
      </w:r>
      <w:bookmarkStart w:id="0" w:name="_GoBack"/>
      <w:r w:rsidR="00481058" w:rsidRPr="00001A54">
        <w:rPr>
          <w:rFonts w:ascii="Sylfaen" w:hAnsi="Sylfaen"/>
          <w:b/>
          <w:i/>
          <w:u w:val="single"/>
          <w:lang w:val="ka-GE"/>
        </w:rPr>
        <w:t xml:space="preserve">წლის </w:t>
      </w:r>
      <w:r w:rsidR="00911F6A">
        <w:rPr>
          <w:rFonts w:ascii="Sylfaen" w:hAnsi="Sylfaen"/>
          <w:b/>
          <w:i/>
          <w:highlight w:val="yellow"/>
          <w:u w:val="single"/>
          <w:lang w:val="ka-GE"/>
        </w:rPr>
        <w:t>8</w:t>
      </w:r>
      <w:r w:rsidR="005C2E39">
        <w:rPr>
          <w:rFonts w:ascii="Sylfaen" w:hAnsi="Sylfaen"/>
          <w:b/>
          <w:i/>
          <w:highlight w:val="yellow"/>
          <w:u w:val="single"/>
          <w:lang w:val="ka-GE"/>
        </w:rPr>
        <w:t xml:space="preserve"> </w:t>
      </w:r>
      <w:r w:rsidR="00911F6A">
        <w:rPr>
          <w:rFonts w:ascii="Sylfaen" w:hAnsi="Sylfaen"/>
          <w:b/>
          <w:i/>
          <w:u w:val="single"/>
          <w:lang w:val="ka-GE"/>
        </w:rPr>
        <w:t>ივლისის 18</w:t>
      </w:r>
      <w:r w:rsidR="00EE3545" w:rsidRPr="00001A54">
        <w:rPr>
          <w:rFonts w:ascii="Sylfaen" w:hAnsi="Sylfaen"/>
          <w:b/>
          <w:i/>
          <w:u w:val="single"/>
          <w:lang w:val="ka-GE"/>
        </w:rPr>
        <w:t>:00 -მდე.</w:t>
      </w:r>
      <w:bookmarkEnd w:id="0"/>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00A111C6" w:rsidRPr="00001A54">
        <w:rPr>
          <w:rFonts w:ascii="Sylfaen" w:hAnsi="Sylfaen" w:cs="Arial"/>
          <w:lang w:val="ka-GE"/>
        </w:rPr>
        <w:t xml:space="preserve">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203826002)</w:t>
      </w:r>
      <w:r w:rsidRPr="00001A54">
        <w:rPr>
          <w:rFonts w:ascii="Sylfaen" w:hAnsi="Sylfaen" w:cs="Arial"/>
          <w:lang w:val="ka-GE"/>
        </w:rPr>
        <w:t>)</w:t>
      </w:r>
      <w:r w:rsidR="00B56244" w:rsidRPr="00001A54">
        <w:rPr>
          <w:rFonts w:ascii="Sylfaen" w:hAnsi="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B56244" w:rsidRPr="00001A54">
        <w:rPr>
          <w:rFonts w:ascii="Sylfaen" w:hAnsi="Sylfaen" w:cs="Sylfaen"/>
          <w:lang w:val="ka-GE"/>
        </w:rPr>
        <w:t>ჯორჯიან</w:t>
      </w:r>
      <w:r w:rsidR="00B56244" w:rsidRPr="00001A54">
        <w:rPr>
          <w:rFonts w:ascii="Sylfaen" w:hAnsi="Sylfaen"/>
          <w:lang w:val="ka-GE"/>
        </w:rPr>
        <w:t xml:space="preserve"> </w:t>
      </w:r>
      <w:r w:rsidR="00B56244" w:rsidRPr="00001A54">
        <w:rPr>
          <w:rFonts w:ascii="Sylfaen" w:hAnsi="Sylfaen" w:cs="Sylfaen"/>
          <w:lang w:val="ka-GE"/>
        </w:rPr>
        <w:t>უოთერ</w:t>
      </w:r>
      <w:r w:rsidR="00B56244" w:rsidRPr="00001A54">
        <w:rPr>
          <w:rFonts w:ascii="Sylfaen" w:hAnsi="Sylfaen"/>
          <w:lang w:val="ka-GE"/>
        </w:rPr>
        <w:t xml:space="preserve"> </w:t>
      </w:r>
      <w:r w:rsidR="00B56244" w:rsidRPr="00001A54">
        <w:rPr>
          <w:rFonts w:ascii="Sylfaen" w:hAnsi="Sylfaen" w:cs="Sylfaen"/>
          <w:lang w:val="ka-GE"/>
        </w:rPr>
        <w:t>ენდ</w:t>
      </w:r>
      <w:r w:rsidR="00B56244" w:rsidRPr="00001A54">
        <w:rPr>
          <w:rFonts w:ascii="Sylfaen" w:hAnsi="Sylfaen"/>
          <w:lang w:val="ka-GE"/>
        </w:rPr>
        <w:t xml:space="preserve"> </w:t>
      </w:r>
      <w:r w:rsidR="00B56244" w:rsidRPr="00001A54">
        <w:rPr>
          <w:rFonts w:ascii="Sylfaen" w:hAnsi="Sylfaen" w:cs="Sylfaen"/>
          <w:lang w:val="ka-GE"/>
        </w:rPr>
        <w:t>ფაუერი</w:t>
      </w:r>
      <w:r w:rsidR="00B56244" w:rsidRPr="00001A54">
        <w:rPr>
          <w:rFonts w:ascii="Sylfaen" w:hAnsi="Sylfaen" w:cs="Calibri"/>
          <w:lang w:val="ka-GE"/>
        </w:rPr>
        <w:t>“</w:t>
      </w:r>
      <w:r w:rsidR="00B56244" w:rsidRPr="00001A54">
        <w:rPr>
          <w:rFonts w:ascii="Sylfaen" w:hAnsi="Sylfaen"/>
          <w:lang w:val="ka-GE"/>
        </w:rPr>
        <w:t xml:space="preserve"> </w:t>
      </w:r>
      <w:r w:rsidR="00B56244" w:rsidRPr="00001A54">
        <w:rPr>
          <w:rFonts w:ascii="Arial" w:hAnsi="Arial" w:cs="Arial"/>
        </w:rPr>
        <w:t xml:space="preserve">(GWP, </w:t>
      </w:r>
      <w:r w:rsidR="00B56244" w:rsidRPr="00001A54">
        <w:rPr>
          <w:rFonts w:ascii="Sylfaen" w:hAnsi="Sylfaen" w:cs="Arial"/>
          <w:lang w:val="ka-GE"/>
        </w:rPr>
        <w:t xml:space="preserve">ს/ნ </w:t>
      </w:r>
      <w:r w:rsidR="00B56244" w:rsidRPr="00001A54">
        <w:rPr>
          <w:rFonts w:ascii="Arial" w:hAnsi="Arial" w:cs="Arial"/>
        </w:rPr>
        <w:t xml:space="preserve">203826002))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8.75pt" o:ole="">
            <v:imagedata r:id="rId9" o:title=""/>
          </v:shape>
          <o:OLEObject Type="Embed" ProgID="Acrobat.Document.DC" ShapeID="_x0000_i1025" DrawAspect="Icon" ObjectID="_1718194766"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EE8" w:rsidRDefault="002F2EE8" w:rsidP="007902EA">
      <w:pPr>
        <w:spacing w:after="0" w:line="240" w:lineRule="auto"/>
      </w:pPr>
      <w:r>
        <w:separator/>
      </w:r>
    </w:p>
  </w:endnote>
  <w:endnote w:type="continuationSeparator" w:id="0">
    <w:p w:rsidR="002F2EE8" w:rsidRDefault="002F2EE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911F6A">
          <w:rPr>
            <w:noProof/>
          </w:rPr>
          <w:t>2</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EE8" w:rsidRDefault="002F2EE8" w:rsidP="007902EA">
      <w:pPr>
        <w:spacing w:after="0" w:line="240" w:lineRule="auto"/>
      </w:pPr>
      <w:r>
        <w:separator/>
      </w:r>
    </w:p>
  </w:footnote>
  <w:footnote w:type="continuationSeparator" w:id="0">
    <w:p w:rsidR="002F2EE8" w:rsidRDefault="002F2EE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1F6A"/>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F6127D"/>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EC5A2-E611-46EE-9A3A-58D9ECDA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942</Words>
  <Characters>5373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83</cp:revision>
  <cp:lastPrinted>2015-07-27T06:36:00Z</cp:lastPrinted>
  <dcterms:created xsi:type="dcterms:W3CDTF">2021-10-22T05:18:00Z</dcterms:created>
  <dcterms:modified xsi:type="dcterms:W3CDTF">2022-07-01T11:33:00Z</dcterms:modified>
</cp:coreProperties>
</file>